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23</w:t>
      </w:r>
      <w:r>
        <w:rPr>
          <w:rFonts w:ascii="Times New Roman" w:eastAsia="Times New Roman" w:hAnsi="Times New Roman" w:cs="Times New Roman"/>
        </w:rPr>
        <w:t>45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Антиповой Валентине Михайловне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Антиповой Валентине Михайловне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Антиповой Валентин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Михайловн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7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20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8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1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244</w:t>
      </w:r>
      <w:r>
        <w:rPr>
          <w:rFonts w:ascii="Times New Roman" w:eastAsia="Times New Roman" w:hAnsi="Times New Roman" w:cs="Times New Roman"/>
          <w:sz w:val="28"/>
          <w:szCs w:val="28"/>
        </w:rPr>
        <w:t>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01.12.2023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30.01.2024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Антиповой Валентин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Михайловн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7rplc-10">
    <w:name w:val="cat-PassportData grp-17 rplc-10"/>
    <w:basedOn w:val="DefaultParagraphFont"/>
  </w:style>
  <w:style w:type="character" w:customStyle="1" w:styleId="cat-ExternalSystemDefinedgrp-20rplc-11">
    <w:name w:val="cat-ExternalSystemDefined grp-20 rplc-11"/>
    <w:basedOn w:val="DefaultParagraphFont"/>
  </w:style>
  <w:style w:type="character" w:customStyle="1" w:styleId="cat-ExternalSystemDefinedgrp-19rplc-12">
    <w:name w:val="cat-ExternalSystemDefined grp-19 rplc-12"/>
    <w:basedOn w:val="DefaultParagraphFont"/>
  </w:style>
  <w:style w:type="character" w:customStyle="1" w:styleId="cat-ExternalSystemDefinedgrp-18rplc-13">
    <w:name w:val="cat-ExternalSystemDefined grp-18 rplc-13"/>
    <w:basedOn w:val="DefaultParagraphFont"/>
  </w:style>
  <w:style w:type="character" w:customStyle="1" w:styleId="cat-UserDefinedgrp-21rplc-14">
    <w:name w:val="cat-UserDefined grp-21 rplc-14"/>
    <w:basedOn w:val="DefaultParagraphFont"/>
  </w:style>
  <w:style w:type="character" w:customStyle="1" w:styleId="cat-UserDefinedgrp-22rplc-24">
    <w:name w:val="cat-UserDefined grp-22 rplc-24"/>
    <w:basedOn w:val="DefaultParagraphFont"/>
  </w:style>
  <w:style w:type="character" w:customStyle="1" w:styleId="cat-UserDefinedgrp-23rplc-27">
    <w:name w:val="cat-UserDefined grp-23 rplc-2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